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E79" w:rsidRDefault="000A6E79" w:rsidP="000A6E79">
      <w:pPr>
        <w:pStyle w:val="NoSpacing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inline distT="0" distB="0" distL="0" distR="0" wp14:anchorId="1B5BBF65" wp14:editId="29CA527F">
            <wp:extent cx="5486400" cy="695325"/>
            <wp:effectExtent l="0" t="0" r="0" b="9525"/>
            <wp:docPr id="5" name="Picture 5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79" w:rsidRPr="004C56EB" w:rsidRDefault="000A6E79" w:rsidP="000A6E79">
      <w:pPr>
        <w:pStyle w:val="NoSpacing"/>
        <w:bidi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anchor distT="0" distB="0" distL="114300" distR="114300" simplePos="0" relativeHeight="251663360" behindDoc="0" locked="0" layoutInCell="1" allowOverlap="1" wp14:anchorId="1EA9A287" wp14:editId="6CCCCC30">
            <wp:simplePos x="0" y="0"/>
            <wp:positionH relativeFrom="column">
              <wp:posOffset>-1143000</wp:posOffset>
            </wp:positionH>
            <wp:positionV relativeFrom="paragraph">
              <wp:posOffset>-1326515</wp:posOffset>
            </wp:positionV>
            <wp:extent cx="7813675" cy="92265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7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E79" w:rsidRPr="004C56EB" w:rsidRDefault="000A6E79" w:rsidP="000A6E79">
      <w:pPr>
        <w:pStyle w:val="NoSpacing"/>
        <w:bidi/>
        <w:jc w:val="center"/>
        <w:rPr>
          <w:rFonts w:ascii="Times New Roman" w:hAnsi="Cambria" w:cs="Times New Roman"/>
          <w:sz w:val="72"/>
          <w:szCs w:val="72"/>
          <w:rtl/>
        </w:rPr>
      </w:pPr>
      <w:r>
        <w:rPr>
          <w:noProof/>
          <w:lang w:bidi="he-IL"/>
        </w:rPr>
        <w:drawing>
          <wp:inline distT="0" distB="0" distL="0" distR="0" wp14:anchorId="7F3A2AB8" wp14:editId="7585E215">
            <wp:extent cx="1905000" cy="1143000"/>
            <wp:effectExtent l="0" t="0" r="0" b="0"/>
            <wp:docPr id="8" name="Picture 8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79" w:rsidRPr="004C56EB" w:rsidRDefault="000A6E79" w:rsidP="000A6E79">
      <w:pPr>
        <w:pStyle w:val="NoSpacing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C3F289B" wp14:editId="0E058838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7" o:spid="_x0000_s1026" style="position:absolute;margin-left:546.55pt;margin-top:-20.3pt;width:7.15pt;height:882.4pt;flip:x;z-index:25166233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54791E2" wp14:editId="25B42DCC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36" o:spid="_x0000_s1026" style="position:absolute;margin-left:41.25pt;margin-top:-20.3pt;width:7.15pt;height:882.4pt;flip:x;z-index:251661312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0A6E79" w:rsidRPr="004C56EB" w:rsidRDefault="000A6E79" w:rsidP="000A6E79">
      <w:pPr>
        <w:pStyle w:val="NoSpacing"/>
        <w:bidi/>
        <w:rPr>
          <w:rFonts w:ascii="Tahoma" w:hAnsi="Tahoma" w:cs="Tahoma"/>
          <w:sz w:val="36"/>
          <w:szCs w:val="36"/>
        </w:rPr>
      </w:pPr>
    </w:p>
    <w:p w:rsidR="000A6E79" w:rsidRPr="004C56EB" w:rsidRDefault="000A6E79" w:rsidP="000A6E79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0A6E79" w:rsidRPr="004C56EB" w:rsidRDefault="000A6E79" w:rsidP="000A6E79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0A6E79" w:rsidRPr="004C56EB" w:rsidRDefault="000A6E79" w:rsidP="000A6E79">
      <w:pPr>
        <w:pStyle w:val="NoSpacing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0A6E79" w:rsidRDefault="000A6E79" w:rsidP="000A6E79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0A6E79" w:rsidRDefault="000A6E79" w:rsidP="000A6E79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A6E79" w:rsidRDefault="000A6E79" w:rsidP="000A6E79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pPr w:leftFromText="180" w:rightFromText="180" w:bottomFromText="65" w:vertAnchor="text" w:tblpXSpec="right" w:tblpYSpec="center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0A6E79" w:rsidTr="006200DB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E79" w:rsidRDefault="000A6E79" w:rsidP="006200DB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E79" w:rsidRPr="00AE7C6D" w:rsidRDefault="000A6E79" w:rsidP="006200DB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תיכון אליאנס, חיפה</w:t>
            </w:r>
          </w:p>
        </w:tc>
      </w:tr>
      <w:tr w:rsidR="000A6E79" w:rsidTr="006200DB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E79" w:rsidRDefault="000A6E79" w:rsidP="006200DB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המורה: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E79" w:rsidRPr="00AE7C6D" w:rsidRDefault="000A6E79" w:rsidP="006200DB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טלי מסט </w:t>
            </w:r>
          </w:p>
        </w:tc>
      </w:tr>
      <w:tr w:rsidR="000A6E79" w:rsidTr="006200DB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E79" w:rsidRDefault="000A6E79" w:rsidP="006200DB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E79" w:rsidRPr="00AE7C6D" w:rsidRDefault="000A6E79" w:rsidP="006200DB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0A6E79" w:rsidTr="006200DB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E79" w:rsidRDefault="000A6E79" w:rsidP="006200DB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E79" w:rsidRPr="00AE7C6D" w:rsidRDefault="000A6E79" w:rsidP="006200DB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סובלנות </w:t>
            </w:r>
            <w:r>
              <w:rPr>
                <w:rFonts w:ascii="Arial" w:hAnsi="Arial"/>
                <w:color w:val="002060"/>
                <w:sz w:val="28"/>
                <w:szCs w:val="28"/>
                <w:rtl/>
                <w:lang w:bidi="he-IL"/>
              </w:rPr>
              <w:t>–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האני הוא האחר</w:t>
            </w:r>
          </w:p>
        </w:tc>
      </w:tr>
      <w:tr w:rsidR="000A6E79" w:rsidTr="006200DB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E79" w:rsidRDefault="000A6E79" w:rsidP="006200DB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E79" w:rsidRPr="00AE7C6D" w:rsidRDefault="000A6E79" w:rsidP="006200DB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חינוך מיוחד, כיתות ז'</w:t>
            </w:r>
          </w:p>
        </w:tc>
      </w:tr>
      <w:tr w:rsidR="000A6E79" w:rsidTr="006200DB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6E79" w:rsidRDefault="000A6E79" w:rsidP="006200DB">
            <w:pPr>
              <w:bidi w:val="0"/>
              <w:jc w:val="right"/>
              <w:rPr>
                <w:rFonts w:ascii="Arial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שנת פיתוח: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A6E79" w:rsidRPr="00AE7C6D" w:rsidRDefault="000A6E79" w:rsidP="006200DB">
            <w:pPr>
              <w:pStyle w:val="NoSpacing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 w:rsidRPr="00AE7C6D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תשע"ו, 2015</w:t>
            </w:r>
          </w:p>
        </w:tc>
      </w:tr>
    </w:tbl>
    <w:p w:rsidR="000A6E79" w:rsidRDefault="000A6E79" w:rsidP="000A6E79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A6E79" w:rsidRDefault="000A6E79" w:rsidP="000A6E79">
      <w:pPr>
        <w:pStyle w:val="NoSpacing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0A6E79" w:rsidRDefault="000A6E79" w:rsidP="000A6E79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0A6E79" w:rsidRDefault="000A6E79" w:rsidP="000A6E79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0A6E79" w:rsidRPr="008D589F" w:rsidRDefault="000A6E79" w:rsidP="000A6E79">
      <w:pPr>
        <w:pStyle w:val="NoSpacing"/>
        <w:bidi/>
        <w:jc w:val="center"/>
        <w:rPr>
          <w:rFonts w:ascii="Arial"/>
          <w:sz w:val="36"/>
          <w:szCs w:val="36"/>
          <w:rtl/>
        </w:rPr>
      </w:pPr>
    </w:p>
    <w:p w:rsidR="000A6E79" w:rsidRPr="004C56EB" w:rsidRDefault="000A6E79" w:rsidP="000A6E79">
      <w:pPr>
        <w:pStyle w:val="NoSpacing"/>
        <w:rPr>
          <w:rFonts w:ascii="Cambria" w:hAnsi="Cambria" w:cs="Times New Roman"/>
          <w:sz w:val="36"/>
          <w:szCs w:val="36"/>
        </w:rPr>
      </w:pPr>
    </w:p>
    <w:p w:rsidR="000A6E79" w:rsidRPr="00640DBD" w:rsidRDefault="000A6E79" w:rsidP="000A6E79">
      <w:pPr>
        <w:pStyle w:val="NoSpacing"/>
        <w:jc w:val="center"/>
        <w:rPr>
          <w:b/>
          <w:bCs/>
          <w:sz w:val="32"/>
          <w:szCs w:val="32"/>
        </w:rPr>
      </w:pPr>
    </w:p>
    <w:p w:rsidR="000A6E79" w:rsidRDefault="000A6E79" w:rsidP="000A6E79">
      <w:pPr>
        <w:rPr>
          <w:rFonts w:ascii="Arial" w:hAnsi="Arial"/>
          <w:b/>
          <w:bCs/>
          <w:color w:val="000000"/>
          <w:sz w:val="26"/>
          <w:szCs w:val="24"/>
        </w:rPr>
      </w:pPr>
    </w:p>
    <w:p w:rsidR="000A6E79" w:rsidRDefault="000A6E79" w:rsidP="000A6E79"/>
    <w:p w:rsidR="000A6E79" w:rsidRPr="000A6E79" w:rsidRDefault="000A6E79" w:rsidP="000A6E79">
      <w:pPr>
        <w:rPr>
          <w:b/>
          <w:bCs/>
          <w:color w:val="76923C" w:themeColor="accent3" w:themeShade="BF"/>
          <w:sz w:val="44"/>
          <w:szCs w:val="44"/>
          <w:rtl/>
        </w:rPr>
      </w:pPr>
    </w:p>
    <w:p w:rsidR="000A6E79" w:rsidRDefault="00A15049">
      <w:pPr>
        <w:bidi w:val="0"/>
        <w:rPr>
          <w:b/>
          <w:bCs/>
          <w:color w:val="76923C" w:themeColor="accent3" w:themeShade="BF"/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A15CC7" wp14:editId="6F712D7C">
            <wp:simplePos x="0" y="0"/>
            <wp:positionH relativeFrom="column">
              <wp:posOffset>-1143000</wp:posOffset>
            </wp:positionH>
            <wp:positionV relativeFrom="paragraph">
              <wp:posOffset>908421</wp:posOffset>
            </wp:positionV>
            <wp:extent cx="7820025" cy="625475"/>
            <wp:effectExtent l="0" t="0" r="9525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E79">
        <w:rPr>
          <w:b/>
          <w:bCs/>
          <w:color w:val="76923C" w:themeColor="accent3" w:themeShade="BF"/>
          <w:sz w:val="44"/>
          <w:szCs w:val="44"/>
          <w:rtl/>
        </w:rPr>
        <w:br w:type="page"/>
      </w:r>
    </w:p>
    <w:p w:rsidR="004F7780" w:rsidRPr="00524A37" w:rsidRDefault="000A6E79" w:rsidP="000A6E79">
      <w:pPr>
        <w:rPr>
          <w:b/>
          <w:bCs/>
          <w:color w:val="76923C" w:themeColor="accent3" w:themeShade="BF"/>
          <w:sz w:val="44"/>
          <w:szCs w:val="44"/>
          <w:rtl/>
        </w:rPr>
      </w:pPr>
      <w:r w:rsidRPr="000A6E79">
        <w:rPr>
          <w:rFonts w:hint="cs"/>
          <w:b/>
          <w:bCs/>
          <w:color w:val="E36C0A" w:themeColor="accent6" w:themeShade="BF"/>
          <w:sz w:val="48"/>
          <w:szCs w:val="48"/>
          <w:rtl/>
        </w:rPr>
        <w:lastRenderedPageBreak/>
        <w:t>האני הוא האחר - עבודה בנושא סובלנות</w:t>
      </w:r>
    </w:p>
    <w:p w:rsidR="00524A37" w:rsidRDefault="00524A37" w:rsidP="0064723B">
      <w:pPr>
        <w:rPr>
          <w:b/>
          <w:bCs/>
          <w:sz w:val="24"/>
          <w:szCs w:val="24"/>
          <w:rtl/>
        </w:rPr>
      </w:pPr>
    </w:p>
    <w:p w:rsidR="00005035" w:rsidRDefault="000A6E79" w:rsidP="000A6E79">
      <w:p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בפעילות זו ננסה להבין את </w:t>
      </w:r>
      <w:r w:rsidR="00005035" w:rsidRPr="00005035">
        <w:rPr>
          <w:rFonts w:hint="cs"/>
          <w:b/>
          <w:bCs/>
          <w:sz w:val="24"/>
          <w:szCs w:val="24"/>
          <w:rtl/>
        </w:rPr>
        <w:t xml:space="preserve">המושג </w:t>
      </w:r>
      <w:r w:rsidR="00005035">
        <w:rPr>
          <w:rFonts w:hint="cs"/>
          <w:b/>
          <w:bCs/>
          <w:sz w:val="24"/>
          <w:szCs w:val="24"/>
          <w:rtl/>
        </w:rPr>
        <w:t>"</w:t>
      </w:r>
      <w:r w:rsidR="00005035" w:rsidRPr="00005035">
        <w:rPr>
          <w:rFonts w:hint="cs"/>
          <w:b/>
          <w:bCs/>
          <w:sz w:val="24"/>
          <w:szCs w:val="24"/>
          <w:rtl/>
        </w:rPr>
        <w:t>סובלנות</w:t>
      </w:r>
      <w:r w:rsidR="00005035">
        <w:rPr>
          <w:rFonts w:hint="cs"/>
          <w:b/>
          <w:bCs/>
          <w:sz w:val="24"/>
          <w:szCs w:val="24"/>
          <w:rtl/>
        </w:rPr>
        <w:t>"</w:t>
      </w:r>
      <w:r w:rsidR="00524A37">
        <w:rPr>
          <w:rFonts w:hint="cs"/>
          <w:b/>
          <w:bCs/>
          <w:sz w:val="24"/>
          <w:szCs w:val="24"/>
          <w:rtl/>
        </w:rPr>
        <w:t>.</w:t>
      </w:r>
    </w:p>
    <w:p w:rsidR="00187F3C" w:rsidRPr="00C12EAC" w:rsidRDefault="009C65CB" w:rsidP="00524A37">
      <w:pPr>
        <w:rPr>
          <w:b/>
          <w:bCs/>
          <w:rtl/>
        </w:rPr>
      </w:pPr>
      <w:r w:rsidRPr="00C12EAC">
        <w:rPr>
          <w:rFonts w:hint="cs"/>
          <w:b/>
          <w:bCs/>
          <w:rtl/>
        </w:rPr>
        <w:t>1.</w:t>
      </w:r>
      <w:r w:rsidR="00187F3C" w:rsidRPr="00C12EAC">
        <w:rPr>
          <w:rFonts w:hint="cs"/>
          <w:b/>
          <w:bCs/>
          <w:rtl/>
        </w:rPr>
        <w:t xml:space="preserve">התבוננו באיורים ובתמונות שלפניכם </w:t>
      </w:r>
    </w:p>
    <w:p w:rsidR="00B87BDF" w:rsidRDefault="00B87BDF" w:rsidP="00B87BDF">
      <w:pPr>
        <w:rPr>
          <w:rtl/>
        </w:rPr>
      </w:pPr>
    </w:p>
    <w:p w:rsidR="00A139F6" w:rsidRDefault="0064723B" w:rsidP="00524A37">
      <w:pPr>
        <w:jc w:val="center"/>
        <w:rPr>
          <w:rtl/>
        </w:rPr>
      </w:pPr>
      <w:r w:rsidRPr="0064723B">
        <w:rPr>
          <w:noProof/>
        </w:rPr>
        <w:drawing>
          <wp:inline distT="0" distB="0" distL="0" distR="0" wp14:anchorId="167511D9" wp14:editId="243A6F20">
            <wp:extent cx="2724350" cy="1715512"/>
            <wp:effectExtent l="0" t="0" r="0" b="0"/>
            <wp:docPr id="1" name="תמונה 1" descr="http://images1.ynet.co.il/PicServer3/2012/06/26/4007091/40070610100599408257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1.ynet.co.il/PicServer3/2012/06/26/4007091/40070610100599408257n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94" cy="171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E6E" w:rsidRPr="006C0E6E">
        <w:rPr>
          <w:noProof/>
        </w:rPr>
        <w:drawing>
          <wp:inline distT="0" distB="0" distL="0" distR="0">
            <wp:extent cx="1992916" cy="1704913"/>
            <wp:effectExtent l="0" t="0" r="7620" b="0"/>
            <wp:docPr id="9" name="תמונה 9" descr="http://itu-presentation.cet.ac.il/CETHandler.ashx?n=CetEntities.FileViewer&amp;i=7b6c26a9-ffd0-426d-b508-19d6c9d151f1&amp;id=34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u-presentation.cet.ac.il/CETHandler.ashx?n=CetEntities.FileViewer&amp;i=7b6c26a9-ffd0-426d-b508-19d6c9d151f1&amp;id=3479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67" cy="170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838" w:rsidRPr="00575838">
        <w:rPr>
          <w:noProof/>
        </w:rPr>
        <w:drawing>
          <wp:inline distT="0" distB="0" distL="0" distR="0">
            <wp:extent cx="3179445" cy="1439545"/>
            <wp:effectExtent l="0" t="0" r="1905" b="8255"/>
            <wp:docPr id="11" name="תמונה 11" descr="http://t0.gstatic.com/images?q=tbn:ANd9GcR-kUYJYrPJ3gL_hZnYQkyzG7tmka2aYVormdqweGa9mh1z2D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0.gstatic.com/images?q=tbn:ANd9GcR-kUYJYrPJ3gL_hZnYQkyzG7tmka2aYVormdqweGa9mh1z2DR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23B" w:rsidRDefault="00255561" w:rsidP="00575838">
      <w:pPr>
        <w:rPr>
          <w:rtl/>
        </w:rPr>
      </w:pPr>
      <w:r w:rsidRPr="00255561">
        <w:rPr>
          <w:noProof/>
        </w:rPr>
        <w:drawing>
          <wp:inline distT="0" distB="0" distL="0" distR="0" wp14:anchorId="1A25AF0E" wp14:editId="32B977EA">
            <wp:extent cx="2595716" cy="1297858"/>
            <wp:effectExtent l="0" t="0" r="0" b="0"/>
            <wp:docPr id="6" name="תמונה 6" descr="http://www.reform.org.il/Assets/chinuch/chavivadam-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form.org.il/Assets/chinuch/chavivadam-ga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58" cy="12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838" w:rsidRPr="00575838">
        <w:rPr>
          <w:noProof/>
        </w:rPr>
        <w:drawing>
          <wp:inline distT="0" distB="0" distL="0" distR="0">
            <wp:extent cx="2572385" cy="1769745"/>
            <wp:effectExtent l="0" t="0" r="0" b="1905"/>
            <wp:docPr id="10" name="תמונה 10" descr="https://encrypted-tbn1.gstatic.com/images?q=tbn:ANd9GcQLXBP6XGIcA_l_fJQmxXgIeM1X-ai7QOdBjRDRkS60cpIu22GMO-jedC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1.gstatic.com/images?q=tbn:ANd9GcQLXBP6XGIcA_l_fJQmxXgIeM1X-ai7QOdBjRDRkS60cpIu22GMO-jedCr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E79" w:rsidRDefault="000A6E79" w:rsidP="00524A37">
      <w:pPr>
        <w:rPr>
          <w:b/>
          <w:bCs/>
          <w:rtl/>
        </w:rPr>
      </w:pPr>
    </w:p>
    <w:p w:rsidR="000A6E79" w:rsidRDefault="00524A37" w:rsidP="000A6E79">
      <w:pPr>
        <w:rPr>
          <w:b/>
          <w:bCs/>
          <w:rtl/>
        </w:rPr>
      </w:pPr>
      <w:r w:rsidRPr="00C12EAC">
        <w:rPr>
          <w:rFonts w:hint="cs"/>
          <w:b/>
          <w:bCs/>
          <w:rtl/>
        </w:rPr>
        <w:t>תאר</w:t>
      </w:r>
      <w:r>
        <w:rPr>
          <w:rFonts w:hint="cs"/>
          <w:b/>
          <w:bCs/>
          <w:rtl/>
        </w:rPr>
        <w:t>ו</w:t>
      </w:r>
      <w:r w:rsidRPr="00C12EAC">
        <w:rPr>
          <w:rFonts w:hint="cs"/>
          <w:b/>
          <w:bCs/>
          <w:rtl/>
        </w:rPr>
        <w:t xml:space="preserve"> מה המחשבות שהתעוררו בכם בעקבות הצפייה</w:t>
      </w:r>
      <w:r>
        <w:rPr>
          <w:rFonts w:hint="cs"/>
          <w:b/>
          <w:bCs/>
          <w:rtl/>
        </w:rPr>
        <w:t xml:space="preserve"> בהם.</w:t>
      </w:r>
      <w:r w:rsidR="000A6E79">
        <w:rPr>
          <w:rFonts w:hint="cs"/>
          <w:b/>
          <w:bCs/>
          <w:rtl/>
        </w:rPr>
        <w:t xml:space="preserve"> </w:t>
      </w:r>
    </w:p>
    <w:p w:rsidR="00524A37" w:rsidRPr="000A6E79" w:rsidRDefault="00524A37" w:rsidP="000A6E79">
      <w:pPr>
        <w:rPr>
          <w:b/>
          <w:bCs/>
        </w:rPr>
      </w:pPr>
      <w:r w:rsidRPr="004E448C">
        <w:rPr>
          <w:rFonts w:hint="cs"/>
          <w:b/>
          <w:bCs/>
          <w:rtl/>
        </w:rPr>
        <w:t xml:space="preserve">השלימו: </w:t>
      </w:r>
      <w:r>
        <w:rPr>
          <w:rFonts w:hint="cs"/>
          <w:rtl/>
        </w:rPr>
        <w:t>המחשבות שהתעוררו בי הן:</w:t>
      </w:r>
      <w:r>
        <w:rPr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</w:p>
    <w:p w:rsidR="000457DD" w:rsidRPr="000457DD" w:rsidRDefault="00524A37" w:rsidP="000A6E79">
      <w:pPr>
        <w:pStyle w:val="ListParagraph"/>
        <w:numPr>
          <w:ilvl w:val="0"/>
          <w:numId w:val="5"/>
        </w:numPr>
        <w:spacing w:line="360" w:lineRule="auto"/>
      </w:pPr>
      <w:r>
        <w:rPr>
          <w:rFonts w:hint="cs"/>
          <w:rtl/>
        </w:rPr>
        <w:t xml:space="preserve">כתבו </w:t>
      </w:r>
      <w:r w:rsidR="000457DD" w:rsidRPr="000457DD">
        <w:rPr>
          <w:rtl/>
        </w:rPr>
        <w:t>אילו קבוצות ואנשים אתם מזהים בתמונה</w:t>
      </w:r>
      <w:r w:rsidR="000457DD" w:rsidRPr="000457DD">
        <w:t>?</w:t>
      </w:r>
      <w:r w:rsidR="000457DD">
        <w:rPr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  <w:r w:rsidR="000457DD">
        <w:rPr>
          <w:rFonts w:hint="cs"/>
          <w:rtl/>
        </w:rPr>
        <w:softHyphen/>
      </w:r>
    </w:p>
    <w:p w:rsidR="000457DD" w:rsidRPr="000A6E79" w:rsidRDefault="00524A37" w:rsidP="000A6E79">
      <w:pPr>
        <w:pStyle w:val="ListParagraph"/>
        <w:numPr>
          <w:ilvl w:val="0"/>
          <w:numId w:val="5"/>
        </w:numPr>
        <w:spacing w:line="360" w:lineRule="auto"/>
        <w:rPr>
          <w:b/>
          <w:bCs/>
        </w:rPr>
      </w:pPr>
      <w:r>
        <w:rPr>
          <w:rFonts w:hint="cs"/>
          <w:rtl/>
        </w:rPr>
        <w:t xml:space="preserve">כתבו </w:t>
      </w:r>
      <w:r w:rsidR="000457DD" w:rsidRPr="000457DD">
        <w:rPr>
          <w:rtl/>
        </w:rPr>
        <w:t>אילו קבוצות מאלה שבתמונה אתם פוגשים בסביבה שלכם</w:t>
      </w:r>
    </w:p>
    <w:p w:rsidR="000457DD" w:rsidRDefault="000457DD" w:rsidP="000A6E79">
      <w:pPr>
        <w:pStyle w:val="ListParagraph"/>
        <w:numPr>
          <w:ilvl w:val="0"/>
          <w:numId w:val="5"/>
        </w:numPr>
        <w:spacing w:line="360" w:lineRule="auto"/>
      </w:pPr>
      <w:r w:rsidRPr="000457DD">
        <w:rPr>
          <w:rtl/>
        </w:rPr>
        <w:t>מי הכי דומה לכם בתמונה</w:t>
      </w:r>
      <w:r w:rsidRPr="000457DD">
        <w:t>?</w:t>
      </w:r>
      <w:r w:rsidR="001C3D05">
        <w:rPr>
          <w:rFonts w:hint="cs"/>
          <w:rtl/>
        </w:rPr>
        <w:t xml:space="preserve"> </w:t>
      </w:r>
    </w:p>
    <w:p w:rsidR="000457DD" w:rsidRPr="000457DD" w:rsidRDefault="000457DD" w:rsidP="000A6E79">
      <w:pPr>
        <w:pStyle w:val="ListParagraph"/>
        <w:numPr>
          <w:ilvl w:val="0"/>
          <w:numId w:val="5"/>
        </w:numPr>
        <w:spacing w:line="360" w:lineRule="auto"/>
      </w:pPr>
      <w:r w:rsidRPr="000457DD">
        <w:rPr>
          <w:rtl/>
        </w:rPr>
        <w:lastRenderedPageBreak/>
        <w:t>מי</w:t>
      </w:r>
      <w:r w:rsidR="000A6E79">
        <w:rPr>
          <w:rFonts w:hint="cs"/>
          <w:rtl/>
        </w:rPr>
        <w:t xml:space="preserve"> </w:t>
      </w:r>
      <w:r w:rsidRPr="000457DD">
        <w:rPr>
          <w:rtl/>
        </w:rPr>
        <w:t>הם "האחרים" בתמונה</w:t>
      </w:r>
      <w:r w:rsidRPr="000457DD">
        <w:t>?</w:t>
      </w:r>
    </w:p>
    <w:p w:rsidR="003170C2" w:rsidRDefault="000457DD" w:rsidP="000A6E79">
      <w:pPr>
        <w:pStyle w:val="ListParagraph"/>
        <w:numPr>
          <w:ilvl w:val="0"/>
          <w:numId w:val="5"/>
        </w:numPr>
        <w:spacing w:line="360" w:lineRule="auto"/>
      </w:pPr>
      <w:r w:rsidRPr="000457DD">
        <w:rPr>
          <w:rtl/>
        </w:rPr>
        <w:t>איך אתם מרגישים כשאתם מתבוננים בתמונה</w:t>
      </w:r>
      <w:r w:rsidRPr="000457DD">
        <w:t>?</w:t>
      </w:r>
    </w:p>
    <w:p w:rsidR="000457DD" w:rsidRDefault="000457DD" w:rsidP="000A6E79">
      <w:pPr>
        <w:pStyle w:val="ListParagraph"/>
        <w:numPr>
          <w:ilvl w:val="0"/>
          <w:numId w:val="5"/>
        </w:numPr>
        <w:spacing w:line="360" w:lineRule="auto"/>
      </w:pPr>
      <w:r w:rsidRPr="000457DD">
        <w:rPr>
          <w:rtl/>
        </w:rPr>
        <w:t>אילו קבוצות או אנשים "</w:t>
      </w:r>
      <w:r>
        <w:rPr>
          <w:rtl/>
        </w:rPr>
        <w:t xml:space="preserve">אחרים" יצא לכם להכיר? </w:t>
      </w:r>
    </w:p>
    <w:p w:rsidR="000A6E79" w:rsidRDefault="000A6E79" w:rsidP="000A6E79">
      <w:pPr>
        <w:rPr>
          <w:b/>
          <w:bCs/>
          <w:rtl/>
        </w:rPr>
      </w:pPr>
    </w:p>
    <w:p w:rsidR="006C0E6E" w:rsidRPr="000A6E79" w:rsidRDefault="009C65CB" w:rsidP="000A6E79">
      <w:pPr>
        <w:rPr>
          <w:b/>
          <w:bCs/>
          <w:rtl/>
        </w:rPr>
      </w:pPr>
      <w:r w:rsidRPr="000A6E79">
        <w:rPr>
          <w:rFonts w:hint="cs"/>
          <w:b/>
          <w:bCs/>
          <w:rtl/>
        </w:rPr>
        <w:t>2.</w:t>
      </w:r>
      <w:r w:rsidR="000A6E79">
        <w:rPr>
          <w:rFonts w:hint="cs"/>
          <w:b/>
          <w:bCs/>
          <w:rtl/>
        </w:rPr>
        <w:t xml:space="preserve"> </w:t>
      </w:r>
      <w:r w:rsidR="007F5EF9" w:rsidRPr="000A6E79">
        <w:rPr>
          <w:rFonts w:hint="cs"/>
          <w:b/>
          <w:bCs/>
          <w:rtl/>
        </w:rPr>
        <w:t>האז</w:t>
      </w:r>
      <w:r w:rsidRPr="000A6E79">
        <w:rPr>
          <w:rFonts w:hint="cs"/>
          <w:b/>
          <w:bCs/>
          <w:rtl/>
        </w:rPr>
        <w:t>ינו</w:t>
      </w:r>
      <w:r w:rsidR="007F5EF9" w:rsidRPr="000A6E79">
        <w:rPr>
          <w:rFonts w:hint="cs"/>
          <w:b/>
          <w:bCs/>
          <w:rtl/>
        </w:rPr>
        <w:t xml:space="preserve"> </w:t>
      </w:r>
      <w:hyperlink r:id="rId17" w:history="1">
        <w:r w:rsidR="007F5EF9" w:rsidRPr="000A6E79">
          <w:rPr>
            <w:rStyle w:val="Hyperlink"/>
            <w:rFonts w:hint="cs"/>
            <w:b/>
            <w:bCs/>
            <w:rtl/>
          </w:rPr>
          <w:t>ל</w:t>
        </w:r>
        <w:r w:rsidR="006C0E6E" w:rsidRPr="000A6E79">
          <w:rPr>
            <w:rStyle w:val="Hyperlink"/>
            <w:rFonts w:hint="cs"/>
            <w:b/>
            <w:bCs/>
            <w:rtl/>
          </w:rPr>
          <w:t>שיר</w:t>
        </w:r>
      </w:hyperlink>
      <w:r w:rsidR="000A6E79">
        <w:rPr>
          <w:rFonts w:hint="cs"/>
          <w:b/>
          <w:bCs/>
          <w:rtl/>
        </w:rPr>
        <w:t xml:space="preserve"> שבקישור</w:t>
      </w:r>
      <w:r w:rsidR="00524A37" w:rsidRPr="000A6E79">
        <w:rPr>
          <w:rFonts w:hint="cs"/>
          <w:b/>
          <w:bCs/>
          <w:rtl/>
        </w:rPr>
        <w:t>. ענו על השאלות הבאות:</w:t>
      </w:r>
    </w:p>
    <w:p w:rsidR="00127F44" w:rsidRPr="00127F44" w:rsidRDefault="00127F44" w:rsidP="000A6E79">
      <w:pPr>
        <w:pStyle w:val="ListParagraph"/>
        <w:numPr>
          <w:ilvl w:val="0"/>
          <w:numId w:val="4"/>
        </w:numPr>
        <w:spacing w:line="360" w:lineRule="auto"/>
        <w:rPr>
          <w:rtl/>
        </w:rPr>
      </w:pPr>
      <w:r w:rsidRPr="000A6E79">
        <w:rPr>
          <w:rFonts w:cs="Arial" w:hint="cs"/>
          <w:rtl/>
        </w:rPr>
        <w:t>מהם</w:t>
      </w:r>
      <w:r w:rsidRPr="000A6E79">
        <w:rPr>
          <w:rFonts w:cs="Arial"/>
          <w:rtl/>
        </w:rPr>
        <w:t xml:space="preserve"> </w:t>
      </w:r>
      <w:r w:rsidRPr="000A6E79">
        <w:rPr>
          <w:rFonts w:cs="Arial" w:hint="cs"/>
          <w:rtl/>
        </w:rPr>
        <w:t>המילים</w:t>
      </w:r>
      <w:r w:rsidRPr="000A6E79">
        <w:rPr>
          <w:rFonts w:cs="Arial"/>
          <w:rtl/>
        </w:rPr>
        <w:t xml:space="preserve"> </w:t>
      </w:r>
      <w:r w:rsidRPr="000A6E79">
        <w:rPr>
          <w:rFonts w:cs="Arial" w:hint="cs"/>
          <w:rtl/>
        </w:rPr>
        <w:t>שחוזרות</w:t>
      </w:r>
      <w:r w:rsidRPr="000A6E79">
        <w:rPr>
          <w:rFonts w:cs="Arial"/>
          <w:rtl/>
        </w:rPr>
        <w:t xml:space="preserve"> </w:t>
      </w:r>
      <w:r w:rsidRPr="000A6E79">
        <w:rPr>
          <w:rFonts w:cs="Arial" w:hint="cs"/>
          <w:rtl/>
        </w:rPr>
        <w:t>בשיר</w:t>
      </w:r>
      <w:r w:rsidR="000A6E79">
        <w:rPr>
          <w:rFonts w:hint="cs"/>
          <w:rtl/>
        </w:rPr>
        <w:t>?</w:t>
      </w:r>
    </w:p>
    <w:p w:rsidR="00127F44" w:rsidRDefault="00127F44" w:rsidP="000A6E79">
      <w:pPr>
        <w:pStyle w:val="ListParagraph"/>
        <w:numPr>
          <w:ilvl w:val="0"/>
          <w:numId w:val="4"/>
        </w:numPr>
        <w:spacing w:line="360" w:lineRule="auto"/>
      </w:pPr>
      <w:r>
        <w:rPr>
          <w:rFonts w:hint="cs"/>
          <w:rtl/>
        </w:rPr>
        <w:t xml:space="preserve">מה ניתן ללמוד מן </w:t>
      </w:r>
      <w:r w:rsidR="000A6E79">
        <w:rPr>
          <w:rFonts w:hint="cs"/>
          <w:rtl/>
        </w:rPr>
        <w:t>ה</w:t>
      </w:r>
      <w:r>
        <w:rPr>
          <w:rFonts w:hint="cs"/>
          <w:rtl/>
        </w:rPr>
        <w:t>שיר?</w:t>
      </w:r>
      <w:r>
        <w:rPr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  <w:r>
        <w:rPr>
          <w:rFonts w:hint="cs"/>
          <w:rtl/>
        </w:rPr>
        <w:softHyphen/>
      </w:r>
    </w:p>
    <w:p w:rsidR="00B20824" w:rsidRDefault="00B20824" w:rsidP="000A6E79">
      <w:pPr>
        <w:pStyle w:val="ListParagraph"/>
        <w:numPr>
          <w:ilvl w:val="0"/>
          <w:numId w:val="4"/>
        </w:numPr>
        <w:spacing w:line="360" w:lineRule="auto"/>
        <w:rPr>
          <w:rtl/>
        </w:rPr>
      </w:pPr>
      <w:r>
        <w:rPr>
          <w:rFonts w:hint="cs"/>
          <w:rtl/>
        </w:rPr>
        <w:t>האם את</w:t>
      </w:r>
      <w:r w:rsidR="009E4A03">
        <w:rPr>
          <w:rFonts w:hint="cs"/>
          <w:rtl/>
        </w:rPr>
        <w:t>ם</w:t>
      </w:r>
      <w:r>
        <w:rPr>
          <w:rFonts w:hint="cs"/>
          <w:rtl/>
        </w:rPr>
        <w:t xml:space="preserve"> מכיר</w:t>
      </w:r>
      <w:r w:rsidR="009E4A03">
        <w:rPr>
          <w:rFonts w:hint="cs"/>
          <w:rtl/>
        </w:rPr>
        <w:t>ים</w:t>
      </w:r>
      <w:r>
        <w:rPr>
          <w:rFonts w:hint="cs"/>
          <w:rtl/>
        </w:rPr>
        <w:t xml:space="preserve"> סיפור או שיר בנושא? אם כן</w:t>
      </w:r>
      <w:r w:rsidR="004E448C">
        <w:rPr>
          <w:rFonts w:hint="cs"/>
          <w:rtl/>
        </w:rPr>
        <w:t xml:space="preserve"> </w:t>
      </w:r>
      <w:r w:rsidR="00127F44">
        <w:rPr>
          <w:rFonts w:hint="cs"/>
          <w:rtl/>
        </w:rPr>
        <w:t>חפש</w:t>
      </w:r>
      <w:r w:rsidR="009E4A03">
        <w:rPr>
          <w:rFonts w:hint="cs"/>
          <w:rtl/>
        </w:rPr>
        <w:t>ו</w:t>
      </w:r>
      <w:r w:rsidR="00127F44">
        <w:rPr>
          <w:rFonts w:hint="cs"/>
          <w:rtl/>
        </w:rPr>
        <w:t xml:space="preserve"> </w:t>
      </w:r>
      <w:r w:rsidR="009E4A03">
        <w:rPr>
          <w:rFonts w:hint="cs"/>
          <w:rtl/>
        </w:rPr>
        <w:t xml:space="preserve"> באינטרנט שיר ובו מסר דומה, העתיקו </w:t>
      </w:r>
      <w:r w:rsidR="00127F44">
        <w:rPr>
          <w:rFonts w:hint="cs"/>
          <w:rtl/>
        </w:rPr>
        <w:t xml:space="preserve">את הקישור </w:t>
      </w:r>
      <w:r w:rsidR="009E4A03">
        <w:rPr>
          <w:rFonts w:hint="cs"/>
          <w:rtl/>
        </w:rPr>
        <w:t>למסמך זה.</w:t>
      </w:r>
    </w:p>
    <w:p w:rsidR="000A6E79" w:rsidRDefault="000A6E79" w:rsidP="00EA22E5">
      <w:pPr>
        <w:rPr>
          <w:b/>
          <w:bCs/>
          <w:rtl/>
        </w:rPr>
      </w:pPr>
    </w:p>
    <w:p w:rsidR="00FA0253" w:rsidRDefault="009C65CB" w:rsidP="000A6E79">
      <w:pPr>
        <w:rPr>
          <w:rFonts w:hint="cs"/>
          <w:b/>
          <w:bCs/>
          <w:rtl/>
        </w:rPr>
      </w:pPr>
      <w:r w:rsidRPr="00C12EAC">
        <w:rPr>
          <w:rFonts w:hint="cs"/>
          <w:b/>
          <w:bCs/>
          <w:rtl/>
        </w:rPr>
        <w:t>3.</w:t>
      </w:r>
      <w:r w:rsidR="00FA0253" w:rsidRPr="00C12EAC">
        <w:rPr>
          <w:rFonts w:hint="cs"/>
          <w:b/>
          <w:bCs/>
          <w:rtl/>
        </w:rPr>
        <w:t xml:space="preserve"> צפ</w:t>
      </w:r>
      <w:r w:rsidR="0061595A">
        <w:rPr>
          <w:rFonts w:hint="cs"/>
          <w:b/>
          <w:bCs/>
          <w:rtl/>
        </w:rPr>
        <w:t>ו</w:t>
      </w:r>
      <w:r w:rsidR="00FA0253" w:rsidRPr="00C12EAC">
        <w:rPr>
          <w:rFonts w:hint="cs"/>
          <w:b/>
          <w:bCs/>
          <w:rtl/>
        </w:rPr>
        <w:t xml:space="preserve"> </w:t>
      </w:r>
      <w:hyperlink r:id="rId18" w:history="1">
        <w:r w:rsidR="00FA0253" w:rsidRPr="00524A37">
          <w:rPr>
            <w:rStyle w:val="Hyperlink"/>
            <w:rFonts w:hint="cs"/>
            <w:b/>
            <w:bCs/>
            <w:rtl/>
          </w:rPr>
          <w:t>בסרט הבא</w:t>
        </w:r>
      </w:hyperlink>
      <w:r w:rsidR="00FA0253" w:rsidRPr="00C12EAC">
        <w:rPr>
          <w:rFonts w:hint="cs"/>
          <w:b/>
          <w:bCs/>
          <w:rtl/>
        </w:rPr>
        <w:t xml:space="preserve"> ובהמשך</w:t>
      </w:r>
      <w:r w:rsidRPr="00C12EAC">
        <w:rPr>
          <w:rFonts w:hint="cs"/>
          <w:b/>
          <w:bCs/>
          <w:rtl/>
        </w:rPr>
        <w:t xml:space="preserve"> רש</w:t>
      </w:r>
      <w:r w:rsidR="00EA22E5">
        <w:rPr>
          <w:rFonts w:hint="cs"/>
          <w:b/>
          <w:bCs/>
          <w:rtl/>
        </w:rPr>
        <w:t>מו</w:t>
      </w:r>
      <w:r w:rsidRPr="00C12EAC">
        <w:rPr>
          <w:rFonts w:hint="cs"/>
          <w:b/>
          <w:bCs/>
          <w:rtl/>
        </w:rPr>
        <w:t xml:space="preserve"> את </w:t>
      </w:r>
      <w:r w:rsidR="00EA22E5">
        <w:rPr>
          <w:rFonts w:hint="cs"/>
          <w:b/>
          <w:bCs/>
          <w:rtl/>
        </w:rPr>
        <w:t>תחושותיכם</w:t>
      </w:r>
      <w:r w:rsidR="000A6E79">
        <w:rPr>
          <w:rFonts w:hint="cs"/>
          <w:b/>
          <w:bCs/>
          <w:rtl/>
        </w:rPr>
        <w:t xml:space="preserve">. </w:t>
      </w:r>
      <w:r w:rsidR="00111F4B" w:rsidRPr="000A6E79">
        <w:rPr>
          <w:rFonts w:hint="cs"/>
          <w:rtl/>
        </w:rPr>
        <w:t>היעזרו</w:t>
      </w:r>
      <w:r w:rsidR="00A974A7" w:rsidRPr="000A6E79">
        <w:rPr>
          <w:rFonts w:hint="cs"/>
          <w:rtl/>
        </w:rPr>
        <w:t xml:space="preserve"> ברשימת המילים </w:t>
      </w:r>
      <w:r w:rsidR="000A6E79">
        <w:rPr>
          <w:rFonts w:hint="cs"/>
          <w:rtl/>
        </w:rPr>
        <w:t>ש</w:t>
      </w:r>
      <w:r w:rsidR="00A974A7" w:rsidRPr="000A6E79">
        <w:rPr>
          <w:rFonts w:hint="cs"/>
          <w:rtl/>
        </w:rPr>
        <w:t>בסעיף 4</w:t>
      </w:r>
      <w:r w:rsidR="00A974A7" w:rsidRPr="00C12EAC">
        <w:rPr>
          <w:rFonts w:hint="cs"/>
          <w:b/>
          <w:bCs/>
          <w:rtl/>
        </w:rPr>
        <w:t xml:space="preserve"> </w:t>
      </w:r>
      <w:r w:rsidR="000A6E79">
        <w:rPr>
          <w:rFonts w:hint="cs"/>
          <w:b/>
          <w:bCs/>
          <w:rtl/>
        </w:rPr>
        <w:t xml:space="preserve">. </w:t>
      </w:r>
    </w:p>
    <w:p w:rsidR="00A15049" w:rsidRPr="00C12EAC" w:rsidRDefault="00A15049" w:rsidP="000A6E79">
      <w:pPr>
        <w:rPr>
          <w:b/>
          <w:bCs/>
          <w:rtl/>
        </w:rPr>
      </w:pPr>
    </w:p>
    <w:p w:rsidR="00367459" w:rsidRPr="000A6E79" w:rsidRDefault="009C65CB" w:rsidP="00184C18">
      <w:pPr>
        <w:rPr>
          <w:b/>
          <w:bCs/>
        </w:rPr>
      </w:pPr>
      <w:r w:rsidRPr="000A6E79">
        <w:rPr>
          <w:rFonts w:hint="cs"/>
          <w:b/>
          <w:bCs/>
          <w:rtl/>
        </w:rPr>
        <w:t>4.</w:t>
      </w:r>
      <w:r w:rsidR="000A6E79" w:rsidRPr="000A6E79">
        <w:rPr>
          <w:rFonts w:hint="cs"/>
          <w:b/>
          <w:bCs/>
          <w:rtl/>
        </w:rPr>
        <w:t xml:space="preserve"> </w:t>
      </w:r>
      <w:r w:rsidR="00367459" w:rsidRPr="000A6E79">
        <w:rPr>
          <w:rFonts w:hint="cs"/>
          <w:b/>
          <w:bCs/>
          <w:rtl/>
        </w:rPr>
        <w:t>לפני</w:t>
      </w:r>
      <w:r w:rsidR="00184C18" w:rsidRPr="000A6E79">
        <w:rPr>
          <w:rFonts w:hint="cs"/>
          <w:b/>
          <w:bCs/>
          <w:rtl/>
        </w:rPr>
        <w:t>כם</w:t>
      </w:r>
      <w:r w:rsidR="00367459" w:rsidRPr="000A6E79">
        <w:rPr>
          <w:rFonts w:hint="cs"/>
          <w:b/>
          <w:bCs/>
          <w:rtl/>
        </w:rPr>
        <w:t xml:space="preserve"> רשימת מילים</w:t>
      </w:r>
      <w:r w:rsidR="00F742BE" w:rsidRPr="000A6E79">
        <w:rPr>
          <w:rFonts w:hint="cs"/>
          <w:b/>
          <w:bCs/>
          <w:rtl/>
        </w:rPr>
        <w:t>:</w:t>
      </w:r>
    </w:p>
    <w:p w:rsidR="000A6E79" w:rsidRDefault="000A6E79" w:rsidP="000A6E79">
      <w:pPr>
        <w:spacing w:line="360" w:lineRule="auto"/>
        <w:rPr>
          <w:rtl/>
        </w:rPr>
      </w:pPr>
      <w:r w:rsidRPr="00367459">
        <w:rPr>
          <w:rFonts w:hint="cs"/>
          <w:rtl/>
        </w:rPr>
        <w:t xml:space="preserve">תוקפנות, אהבה ,כבוד, הערכה, התנגדות ,מתינות, זהירות, שלום, אדישות, ויתור, </w:t>
      </w:r>
    </w:p>
    <w:p w:rsidR="000A6E79" w:rsidRPr="00367459" w:rsidRDefault="000A6E79" w:rsidP="000A6E79">
      <w:pPr>
        <w:spacing w:line="360" w:lineRule="auto"/>
        <w:rPr>
          <w:rtl/>
        </w:rPr>
      </w:pPr>
      <w:r w:rsidRPr="00367459">
        <w:rPr>
          <w:rFonts w:hint="cs"/>
          <w:rtl/>
        </w:rPr>
        <w:t xml:space="preserve">זלזול, רחמים, עקשנות, פתיחות, </w:t>
      </w:r>
      <w:bookmarkStart w:id="0" w:name="_GoBack"/>
      <w:r>
        <w:rPr>
          <w:rFonts w:hint="cs"/>
          <w:rtl/>
        </w:rPr>
        <w:t>ה</w:t>
      </w:r>
      <w:r w:rsidRPr="00367459">
        <w:rPr>
          <w:rFonts w:hint="cs"/>
          <w:rtl/>
        </w:rPr>
        <w:t xml:space="preserve">זדהות, הבנה, </w:t>
      </w:r>
      <w:bookmarkEnd w:id="0"/>
      <w:r w:rsidRPr="00367459">
        <w:rPr>
          <w:rFonts w:hint="cs"/>
          <w:rtl/>
        </w:rPr>
        <w:t>הכלה, שוויון, אחריותיות, שיתופיות</w:t>
      </w:r>
      <w:r>
        <w:rPr>
          <w:rFonts w:hint="cs"/>
          <w:rtl/>
        </w:rPr>
        <w:t xml:space="preserve">. </w:t>
      </w:r>
    </w:p>
    <w:p w:rsidR="009C65CB" w:rsidRPr="000A6E79" w:rsidRDefault="00367459" w:rsidP="000A6E79">
      <w:pPr>
        <w:pStyle w:val="ListParagraph"/>
        <w:numPr>
          <w:ilvl w:val="0"/>
          <w:numId w:val="6"/>
        </w:numPr>
        <w:spacing w:line="360" w:lineRule="auto"/>
        <w:rPr>
          <w:b/>
          <w:bCs/>
          <w:rtl/>
        </w:rPr>
      </w:pPr>
      <w:r w:rsidRPr="000A6E79">
        <w:rPr>
          <w:rFonts w:hint="cs"/>
          <w:rtl/>
        </w:rPr>
        <w:t>סמ</w:t>
      </w:r>
      <w:r w:rsidR="00184C18" w:rsidRPr="000A6E79">
        <w:rPr>
          <w:rFonts w:hint="cs"/>
          <w:rtl/>
        </w:rPr>
        <w:t>נו</w:t>
      </w:r>
      <w:r w:rsidRPr="000A6E79">
        <w:rPr>
          <w:rFonts w:hint="cs"/>
          <w:rtl/>
        </w:rPr>
        <w:t xml:space="preserve"> 3 מילים</w:t>
      </w:r>
      <w:r w:rsidR="00F742BE" w:rsidRPr="000A6E79">
        <w:rPr>
          <w:rFonts w:hint="cs"/>
          <w:b/>
          <w:bCs/>
          <w:rtl/>
        </w:rPr>
        <w:t xml:space="preserve"> </w:t>
      </w:r>
      <w:r w:rsidR="00F742BE" w:rsidRPr="000A6E79">
        <w:rPr>
          <w:rFonts w:hint="cs"/>
          <w:b/>
          <w:bCs/>
          <w:highlight w:val="yellow"/>
          <w:rtl/>
        </w:rPr>
        <w:t xml:space="preserve">בצבע </w:t>
      </w:r>
      <w:r w:rsidR="00F0769C" w:rsidRPr="000A6E79">
        <w:rPr>
          <w:rFonts w:hint="cs"/>
          <w:b/>
          <w:bCs/>
          <w:highlight w:val="yellow"/>
          <w:rtl/>
        </w:rPr>
        <w:t>צהוב</w:t>
      </w:r>
      <w:r w:rsidRPr="000A6E79">
        <w:rPr>
          <w:rFonts w:hint="cs"/>
          <w:b/>
          <w:bCs/>
          <w:rtl/>
        </w:rPr>
        <w:t xml:space="preserve"> </w:t>
      </w:r>
      <w:r w:rsidRPr="000A6E79">
        <w:rPr>
          <w:rFonts w:hint="cs"/>
          <w:rtl/>
        </w:rPr>
        <w:t>שלדעת</w:t>
      </w:r>
      <w:r w:rsidR="00184C18" w:rsidRPr="000A6E79">
        <w:rPr>
          <w:rFonts w:hint="cs"/>
          <w:rtl/>
        </w:rPr>
        <w:t>כם</w:t>
      </w:r>
      <w:r w:rsidRPr="000A6E79">
        <w:rPr>
          <w:rFonts w:hint="cs"/>
          <w:b/>
          <w:bCs/>
          <w:rtl/>
        </w:rPr>
        <w:t xml:space="preserve"> מסייעות להתנהגות סובלנית</w:t>
      </w:r>
      <w:r w:rsidR="0093225B" w:rsidRPr="000A6E79">
        <w:rPr>
          <w:rFonts w:hint="cs"/>
          <w:b/>
          <w:bCs/>
          <w:rtl/>
        </w:rPr>
        <w:t>.</w:t>
      </w:r>
    </w:p>
    <w:p w:rsidR="0093225B" w:rsidRPr="000A6E79" w:rsidRDefault="0093225B" w:rsidP="000A6E79">
      <w:pPr>
        <w:pStyle w:val="ListParagraph"/>
        <w:numPr>
          <w:ilvl w:val="0"/>
          <w:numId w:val="6"/>
        </w:numPr>
        <w:spacing w:line="360" w:lineRule="auto"/>
        <w:rPr>
          <w:b/>
          <w:bCs/>
          <w:rtl/>
        </w:rPr>
      </w:pPr>
      <w:r w:rsidRPr="000A6E79">
        <w:rPr>
          <w:rFonts w:hint="cs"/>
          <w:rtl/>
        </w:rPr>
        <w:t>סמנו 3 מילים</w:t>
      </w:r>
      <w:r w:rsidRPr="000A6E79">
        <w:rPr>
          <w:rFonts w:hint="cs"/>
          <w:b/>
          <w:bCs/>
          <w:rtl/>
        </w:rPr>
        <w:t xml:space="preserve"> </w:t>
      </w:r>
      <w:r w:rsidRPr="000A6E79">
        <w:rPr>
          <w:rFonts w:hint="cs"/>
          <w:b/>
          <w:bCs/>
          <w:highlight w:val="red"/>
          <w:rtl/>
        </w:rPr>
        <w:t>בצבע אדום</w:t>
      </w:r>
      <w:r w:rsidRPr="000A6E79">
        <w:rPr>
          <w:rFonts w:hint="cs"/>
          <w:b/>
          <w:bCs/>
          <w:rtl/>
        </w:rPr>
        <w:t xml:space="preserve"> </w:t>
      </w:r>
      <w:r w:rsidRPr="000A6E79">
        <w:rPr>
          <w:rFonts w:hint="cs"/>
          <w:rtl/>
        </w:rPr>
        <w:t xml:space="preserve">שלדעתכם </w:t>
      </w:r>
      <w:r w:rsidRPr="000A6E79">
        <w:rPr>
          <w:rFonts w:hint="cs"/>
          <w:b/>
          <w:bCs/>
          <w:rtl/>
        </w:rPr>
        <w:t>מערבות</w:t>
      </w:r>
      <w:r w:rsidRPr="000A6E79">
        <w:rPr>
          <w:rFonts w:hint="cs"/>
          <w:rtl/>
        </w:rPr>
        <w:t xml:space="preserve"> </w:t>
      </w:r>
      <w:r w:rsidRPr="000A6E79">
        <w:rPr>
          <w:rFonts w:hint="cs"/>
          <w:b/>
          <w:bCs/>
          <w:rtl/>
        </w:rPr>
        <w:t>התנהגות סובלנית</w:t>
      </w:r>
      <w:r w:rsidRPr="000A6E79">
        <w:rPr>
          <w:rFonts w:hint="cs"/>
          <w:rtl/>
        </w:rPr>
        <w:t>.</w:t>
      </w:r>
    </w:p>
    <w:p w:rsidR="007F5EF9" w:rsidRPr="0093225B" w:rsidRDefault="0093225B" w:rsidP="0093225B">
      <w:pPr>
        <w:rPr>
          <w:b/>
          <w:bCs/>
          <w:rtl/>
        </w:rPr>
      </w:pPr>
      <w:r>
        <w:rPr>
          <w:rFonts w:hint="cs"/>
          <w:b/>
          <w:bCs/>
          <w:rtl/>
        </w:rPr>
        <w:t xml:space="preserve">5. </w:t>
      </w:r>
      <w:r w:rsidR="00367459" w:rsidRPr="0093225B">
        <w:rPr>
          <w:rFonts w:hint="cs"/>
          <w:b/>
          <w:bCs/>
          <w:rtl/>
        </w:rPr>
        <w:t>אלו מבין המילים שסימנת ניתן לראות בסרט שצפית</w:t>
      </w:r>
      <w:r w:rsidR="00184C18" w:rsidRPr="0093225B">
        <w:rPr>
          <w:rFonts w:hint="cs"/>
          <w:b/>
          <w:bCs/>
          <w:rtl/>
        </w:rPr>
        <w:t>ם</w:t>
      </w:r>
      <w:r w:rsidR="00367459" w:rsidRPr="0093225B">
        <w:rPr>
          <w:rFonts w:hint="cs"/>
          <w:b/>
          <w:bCs/>
          <w:rtl/>
        </w:rPr>
        <w:t>?</w:t>
      </w:r>
      <w:r>
        <w:rPr>
          <w:rFonts w:hint="cs"/>
          <w:b/>
          <w:bCs/>
          <w:rtl/>
        </w:rPr>
        <w:t xml:space="preserve"> העתיקו אותן לכאן.</w:t>
      </w:r>
    </w:p>
    <w:p w:rsidR="007F5EF9" w:rsidRDefault="004F66A4" w:rsidP="007F5EF9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461625</wp:posOffset>
                </wp:positionH>
                <wp:positionV relativeFrom="paragraph">
                  <wp:posOffset>105451</wp:posOffset>
                </wp:positionV>
                <wp:extent cx="4878766" cy="1551530"/>
                <wp:effectExtent l="0" t="0" r="17145" b="10795"/>
                <wp:wrapNone/>
                <wp:docPr id="2" name="מלב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8766" cy="1551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2" o:spid="_x0000_s1026" style="position:absolute;left:0;text-align:left;margin-left:36.35pt;margin-top:8.3pt;width:384.15pt;height:12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" fillcolor="white [3201]" strokecolor="#f79646 [3209]" strokeweight="2pt"/>
            </w:pict>
          </mc:Fallback>
        </mc:AlternateContent>
      </w:r>
    </w:p>
    <w:p w:rsidR="00524A37" w:rsidRDefault="00524A37" w:rsidP="007F5EF9">
      <w:pPr>
        <w:rPr>
          <w:rtl/>
        </w:rPr>
      </w:pPr>
    </w:p>
    <w:p w:rsidR="00524A37" w:rsidRDefault="00524A37" w:rsidP="007F5EF9">
      <w:pPr>
        <w:rPr>
          <w:rtl/>
        </w:rPr>
      </w:pPr>
    </w:p>
    <w:p w:rsidR="00524A37" w:rsidRDefault="00524A37" w:rsidP="007F5EF9">
      <w:pPr>
        <w:rPr>
          <w:rtl/>
        </w:rPr>
      </w:pPr>
    </w:p>
    <w:p w:rsidR="00524A37" w:rsidRDefault="00524A37" w:rsidP="007F5EF9">
      <w:pPr>
        <w:rPr>
          <w:rtl/>
        </w:rPr>
      </w:pPr>
    </w:p>
    <w:p w:rsidR="00524A37" w:rsidRDefault="00524A37" w:rsidP="007F5EF9">
      <w:pPr>
        <w:rPr>
          <w:rtl/>
        </w:rPr>
      </w:pPr>
    </w:p>
    <w:p w:rsidR="00524A37" w:rsidRDefault="00524A37" w:rsidP="007F5EF9">
      <w:pPr>
        <w:rPr>
          <w:rtl/>
        </w:rPr>
      </w:pPr>
    </w:p>
    <w:p w:rsidR="000A6E79" w:rsidRDefault="000A6E79">
      <w:pPr>
        <w:bidi w:val="0"/>
        <w:rPr>
          <w:b/>
          <w:bCs/>
          <w:color w:val="E36C0A" w:themeColor="accent6" w:themeShade="BF"/>
          <w:rtl/>
        </w:rPr>
      </w:pPr>
      <w:r>
        <w:rPr>
          <w:b/>
          <w:bCs/>
          <w:color w:val="E36C0A" w:themeColor="accent6" w:themeShade="BF"/>
          <w:rtl/>
        </w:rPr>
        <w:br w:type="page"/>
      </w:r>
    </w:p>
    <w:p w:rsidR="0093225B" w:rsidRPr="000A6E79" w:rsidRDefault="0093225B" w:rsidP="007F5EF9">
      <w:pPr>
        <w:rPr>
          <w:b/>
          <w:bCs/>
          <w:color w:val="E36C0A" w:themeColor="accent6" w:themeShade="BF"/>
          <w:rtl/>
        </w:rPr>
      </w:pPr>
      <w:r w:rsidRPr="000A6E79">
        <w:rPr>
          <w:rFonts w:hint="cs"/>
          <w:b/>
          <w:bCs/>
          <w:color w:val="E36C0A" w:themeColor="accent6" w:themeShade="BF"/>
          <w:rtl/>
        </w:rPr>
        <w:lastRenderedPageBreak/>
        <w:t>פעילות סיכום</w:t>
      </w:r>
    </w:p>
    <w:p w:rsidR="007F5EF9" w:rsidRPr="000A6E79" w:rsidRDefault="000A6E79" w:rsidP="000A6E79">
      <w:pPr>
        <w:rPr>
          <w:b/>
          <w:bCs/>
          <w:rtl/>
        </w:rPr>
      </w:pPr>
      <w:r w:rsidRPr="000A6E79">
        <w:rPr>
          <w:rFonts w:hint="cs"/>
          <w:b/>
          <w:bCs/>
          <w:rtl/>
        </w:rPr>
        <w:t xml:space="preserve">6. </w:t>
      </w:r>
      <w:r w:rsidR="008570B7" w:rsidRPr="000A6E79">
        <w:rPr>
          <w:rFonts w:hint="cs"/>
          <w:b/>
          <w:bCs/>
          <w:rtl/>
        </w:rPr>
        <w:t>בתמונ</w:t>
      </w:r>
      <w:r>
        <w:rPr>
          <w:rFonts w:hint="cs"/>
          <w:b/>
          <w:bCs/>
          <w:rtl/>
        </w:rPr>
        <w:t>ות</w:t>
      </w:r>
      <w:r w:rsidR="008570B7" w:rsidRPr="000A6E79">
        <w:rPr>
          <w:rFonts w:hint="cs"/>
          <w:b/>
          <w:bCs/>
          <w:rtl/>
        </w:rPr>
        <w:t xml:space="preserve"> הבא</w:t>
      </w:r>
      <w:r>
        <w:rPr>
          <w:rFonts w:hint="cs"/>
          <w:b/>
          <w:bCs/>
          <w:rtl/>
        </w:rPr>
        <w:t>ות</w:t>
      </w:r>
      <w:r w:rsidR="008570B7" w:rsidRPr="000A6E79">
        <w:rPr>
          <w:rFonts w:hint="cs"/>
          <w:b/>
          <w:bCs/>
          <w:rtl/>
        </w:rPr>
        <w:t xml:space="preserve"> רשימת פתגמים שמסכמ</w:t>
      </w:r>
      <w:r>
        <w:rPr>
          <w:rFonts w:hint="cs"/>
          <w:b/>
          <w:bCs/>
          <w:rtl/>
        </w:rPr>
        <w:t>ים</w:t>
      </w:r>
      <w:r w:rsidR="008570B7" w:rsidRPr="000A6E79">
        <w:rPr>
          <w:rFonts w:hint="cs"/>
          <w:b/>
          <w:bCs/>
          <w:rtl/>
        </w:rPr>
        <w:t xml:space="preserve"> את פעילותינו בנושא</w:t>
      </w:r>
      <w:r>
        <w:rPr>
          <w:rFonts w:hint="cs"/>
          <w:b/>
          <w:bCs/>
          <w:rtl/>
        </w:rPr>
        <w:t>.</w:t>
      </w:r>
    </w:p>
    <w:p w:rsidR="008570B7" w:rsidRPr="00127F44" w:rsidRDefault="008570B7" w:rsidP="00420B6D">
      <w:pPr>
        <w:rPr>
          <w:b/>
          <w:bCs/>
          <w:rtl/>
        </w:rPr>
      </w:pPr>
      <w:r w:rsidRPr="00127F44">
        <w:rPr>
          <w:rFonts w:hint="cs"/>
          <w:b/>
          <w:bCs/>
          <w:rtl/>
        </w:rPr>
        <w:t>קרא</w:t>
      </w:r>
      <w:r w:rsidR="00420B6D">
        <w:rPr>
          <w:rFonts w:hint="cs"/>
          <w:b/>
          <w:bCs/>
          <w:rtl/>
        </w:rPr>
        <w:t>ו</w:t>
      </w:r>
      <w:r w:rsidRPr="00127F44">
        <w:rPr>
          <w:rFonts w:hint="cs"/>
          <w:b/>
          <w:bCs/>
          <w:rtl/>
        </w:rPr>
        <w:t xml:space="preserve"> </w:t>
      </w:r>
      <w:r w:rsidR="00CF4602" w:rsidRPr="00127F44">
        <w:rPr>
          <w:rFonts w:hint="cs"/>
          <w:b/>
          <w:bCs/>
          <w:rtl/>
        </w:rPr>
        <w:t>אותם</w:t>
      </w:r>
      <w:r w:rsidRPr="00127F44">
        <w:rPr>
          <w:rFonts w:hint="cs"/>
          <w:b/>
          <w:bCs/>
          <w:rtl/>
        </w:rPr>
        <w:t xml:space="preserve"> וסכ</w:t>
      </w:r>
      <w:r w:rsidR="00420B6D">
        <w:rPr>
          <w:rFonts w:hint="cs"/>
          <w:b/>
          <w:bCs/>
          <w:rtl/>
        </w:rPr>
        <w:t>מו</w:t>
      </w:r>
      <w:r w:rsidRPr="00127F44">
        <w:rPr>
          <w:rFonts w:hint="cs"/>
          <w:b/>
          <w:bCs/>
          <w:rtl/>
        </w:rPr>
        <w:t xml:space="preserve"> מהם הדברים </w:t>
      </w:r>
      <w:r w:rsidR="00CF4602" w:rsidRPr="00127F44">
        <w:rPr>
          <w:rFonts w:hint="cs"/>
          <w:b/>
          <w:bCs/>
          <w:rtl/>
        </w:rPr>
        <w:t xml:space="preserve">שמלמדים </w:t>
      </w:r>
      <w:r w:rsidR="00C316B4" w:rsidRPr="00127F44">
        <w:rPr>
          <w:rFonts w:hint="cs"/>
          <w:b/>
          <w:bCs/>
          <w:rtl/>
        </w:rPr>
        <w:t>אתכ</w:t>
      </w:r>
      <w:r w:rsidR="00C316B4">
        <w:rPr>
          <w:rFonts w:hint="cs"/>
          <w:b/>
          <w:bCs/>
          <w:rtl/>
        </w:rPr>
        <w:t>ם</w:t>
      </w:r>
      <w:r w:rsidR="00CF4602" w:rsidRPr="00127F44">
        <w:rPr>
          <w:rFonts w:hint="cs"/>
          <w:b/>
          <w:bCs/>
          <w:rtl/>
        </w:rPr>
        <w:t xml:space="preserve"> מהי סובלנות?</w:t>
      </w:r>
    </w:p>
    <w:p w:rsidR="007F5EF9" w:rsidRDefault="00127F44" w:rsidP="00420B6D">
      <w:pPr>
        <w:rPr>
          <w:rtl/>
        </w:rPr>
      </w:pPr>
      <w:r w:rsidRPr="0075728E">
        <w:rPr>
          <w:rFonts w:hint="cs"/>
          <w:b/>
          <w:bCs/>
          <w:rtl/>
        </w:rPr>
        <w:t>סובלנות היא</w:t>
      </w:r>
      <w:r w:rsidR="00524A37">
        <w:rPr>
          <w:rFonts w:hint="cs"/>
          <w:rtl/>
        </w:rPr>
        <w:t xml:space="preserve">: </w:t>
      </w:r>
      <w:r>
        <w:rPr>
          <w:rFonts w:hint="cs"/>
          <w:rtl/>
        </w:rPr>
        <w:t xml:space="preserve"> </w:t>
      </w:r>
    </w:p>
    <w:p w:rsidR="00606715" w:rsidRDefault="00606715" w:rsidP="00255561">
      <w:pPr>
        <w:rPr>
          <w:rtl/>
        </w:rPr>
      </w:pPr>
    </w:p>
    <w:p w:rsidR="00255561" w:rsidRDefault="00255561" w:rsidP="00255561">
      <w:pPr>
        <w:rPr>
          <w:rtl/>
        </w:rPr>
      </w:pPr>
      <w:r w:rsidRPr="00255561">
        <w:rPr>
          <w:noProof/>
        </w:rPr>
        <w:drawing>
          <wp:inline distT="0" distB="0" distL="0" distR="0" wp14:anchorId="3AEA93E7" wp14:editId="5438DDC8">
            <wp:extent cx="5552900" cy="3244906"/>
            <wp:effectExtent l="0" t="0" r="0" b="0"/>
            <wp:docPr id="7" name="תמונה 7" descr="http://www.gan-li.co.il/image/cache/data/v/the%20other%20is%20me-autox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an-li.co.il/image/cache/data/v/the%20other%20is%20me-autox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0"/>
                    <a:stretch/>
                  </pic:blipFill>
                  <pic:spPr bwMode="auto">
                    <a:xfrm>
                      <a:off x="0" y="0"/>
                      <a:ext cx="5563393" cy="32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561" w:rsidRDefault="00255561" w:rsidP="00255561">
      <w:pPr>
        <w:rPr>
          <w:rtl/>
        </w:rPr>
      </w:pPr>
    </w:p>
    <w:p w:rsidR="00255561" w:rsidRDefault="00255561" w:rsidP="00255561">
      <w:pPr>
        <w:rPr>
          <w:rtl/>
        </w:rPr>
      </w:pPr>
    </w:p>
    <w:p w:rsidR="00255561" w:rsidRDefault="00255561" w:rsidP="00255561">
      <w:pPr>
        <w:rPr>
          <w:rtl/>
        </w:rPr>
      </w:pPr>
    </w:p>
    <w:p w:rsidR="004F7780" w:rsidRDefault="004F7780" w:rsidP="00255561">
      <w:pPr>
        <w:rPr>
          <w:rtl/>
        </w:rPr>
      </w:pPr>
    </w:p>
    <w:p w:rsidR="00A15049" w:rsidRPr="00A15049" w:rsidRDefault="00A15049" w:rsidP="00A15049">
      <w:pPr>
        <w:ind w:left="5040" w:firstLine="720"/>
        <w:rPr>
          <w:b/>
          <w:bCs/>
          <w:color w:val="E36C0A" w:themeColor="accent6" w:themeShade="BF"/>
          <w:sz w:val="24"/>
          <w:szCs w:val="24"/>
          <w:rtl/>
        </w:rPr>
      </w:pPr>
      <w:r w:rsidRPr="00A15049">
        <w:rPr>
          <w:rFonts w:hint="cs"/>
          <w:b/>
          <w:bCs/>
          <w:color w:val="E36C0A" w:themeColor="accent6" w:themeShade="BF"/>
          <w:sz w:val="24"/>
          <w:szCs w:val="24"/>
          <w:rtl/>
        </w:rPr>
        <w:t xml:space="preserve">עבודה נעימה </w:t>
      </w:r>
      <w:r w:rsidRPr="00A15049">
        <w:rPr>
          <w:b/>
          <w:bCs/>
          <w:color w:val="E36C0A" w:themeColor="accent6" w:themeShade="BF"/>
          <w:sz w:val="24"/>
          <w:szCs w:val="24"/>
        </w:rPr>
        <w:sym w:font="Wingdings" w:char="F04A"/>
      </w:r>
      <w:r w:rsidRPr="00A15049">
        <w:rPr>
          <w:rFonts w:hint="cs"/>
          <w:b/>
          <w:bCs/>
          <w:color w:val="E36C0A" w:themeColor="accent6" w:themeShade="BF"/>
          <w:sz w:val="24"/>
          <w:szCs w:val="24"/>
          <w:rtl/>
        </w:rPr>
        <w:t xml:space="preserve"> </w:t>
      </w:r>
    </w:p>
    <w:p w:rsidR="004F7780" w:rsidRDefault="004F7780" w:rsidP="00255561">
      <w:pPr>
        <w:rPr>
          <w:rtl/>
        </w:rPr>
      </w:pPr>
    </w:p>
    <w:p w:rsidR="004F7780" w:rsidRDefault="004F7780" w:rsidP="00255561"/>
    <w:sectPr w:rsidR="004F7780" w:rsidSect="009D6124">
      <w:headerReference w:type="default" r:id="rId2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81E" w:rsidRDefault="0044681E" w:rsidP="0093225B">
      <w:pPr>
        <w:spacing w:after="0" w:line="240" w:lineRule="auto"/>
      </w:pPr>
      <w:r>
        <w:separator/>
      </w:r>
    </w:p>
  </w:endnote>
  <w:endnote w:type="continuationSeparator" w:id="0">
    <w:p w:rsidR="0044681E" w:rsidRDefault="0044681E" w:rsidP="00932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81E" w:rsidRDefault="0044681E" w:rsidP="0093225B">
      <w:pPr>
        <w:spacing w:after="0" w:line="240" w:lineRule="auto"/>
      </w:pPr>
      <w:r>
        <w:separator/>
      </w:r>
    </w:p>
  </w:footnote>
  <w:footnote w:type="continuationSeparator" w:id="0">
    <w:p w:rsidR="0044681E" w:rsidRDefault="0044681E" w:rsidP="00932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25B" w:rsidRDefault="00A01435" w:rsidP="000A6E79">
    <w:pPr>
      <w:pStyle w:val="Header"/>
      <w:rPr>
        <w:rtl/>
      </w:rPr>
    </w:pPr>
    <w:r>
      <w:rPr>
        <w:rFonts w:cs="Arial"/>
        <w:noProof/>
        <w:rtl/>
      </w:rPr>
      <w:drawing>
        <wp:anchor distT="0" distB="0" distL="114300" distR="114300" simplePos="0" relativeHeight="251658240" behindDoc="1" locked="0" layoutInCell="1" allowOverlap="1" wp14:anchorId="2A39157B" wp14:editId="6AF9DBE2">
          <wp:simplePos x="0" y="0"/>
          <wp:positionH relativeFrom="column">
            <wp:posOffset>-865505</wp:posOffset>
          </wp:positionH>
          <wp:positionV relativeFrom="paragraph">
            <wp:posOffset>-159385</wp:posOffset>
          </wp:positionV>
          <wp:extent cx="1138555" cy="683895"/>
          <wp:effectExtent l="0" t="0" r="4445" b="1905"/>
          <wp:wrapThrough wrapText="bothSides">
            <wp:wrapPolygon edited="0">
              <wp:start x="0" y="0"/>
              <wp:lineTo x="0" y="21058"/>
              <wp:lineTo x="21323" y="21058"/>
              <wp:lineTo x="21323" y="0"/>
              <wp:lineTo x="0" y="0"/>
            </wp:wrapPolygon>
          </wp:wrapThrough>
          <wp:docPr id="3" name="תמונה 3" descr="C:\Users\julia\Pictures\איורים למצגת\ka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a\Pictures\איורים למצגת\ka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225B">
      <w:rPr>
        <w:rFonts w:hint="cs"/>
        <w:rtl/>
      </w:rPr>
      <w:t xml:space="preserve"> </w:t>
    </w:r>
  </w:p>
  <w:p w:rsidR="0093225B" w:rsidRDefault="009322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256E3"/>
    <w:multiLevelType w:val="hybridMultilevel"/>
    <w:tmpl w:val="1820C7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5C3B7E"/>
    <w:multiLevelType w:val="multilevel"/>
    <w:tmpl w:val="3E02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3B43FD"/>
    <w:multiLevelType w:val="hybridMultilevel"/>
    <w:tmpl w:val="151885CE"/>
    <w:lvl w:ilvl="0" w:tplc="A99C6F4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D61E3"/>
    <w:multiLevelType w:val="hybridMultilevel"/>
    <w:tmpl w:val="2E98CC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01140FE"/>
    <w:multiLevelType w:val="hybridMultilevel"/>
    <w:tmpl w:val="0D2A7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047B75"/>
    <w:multiLevelType w:val="hybridMultilevel"/>
    <w:tmpl w:val="ED14B12C"/>
    <w:lvl w:ilvl="0" w:tplc="806AFD1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3B"/>
    <w:rsid w:val="00005035"/>
    <w:rsid w:val="000254C1"/>
    <w:rsid w:val="000457DD"/>
    <w:rsid w:val="000A6E79"/>
    <w:rsid w:val="00111F4B"/>
    <w:rsid w:val="00127F44"/>
    <w:rsid w:val="001346B1"/>
    <w:rsid w:val="00142AD2"/>
    <w:rsid w:val="00184C18"/>
    <w:rsid w:val="00187F3C"/>
    <w:rsid w:val="001C3D05"/>
    <w:rsid w:val="00255561"/>
    <w:rsid w:val="003170C2"/>
    <w:rsid w:val="00337EF1"/>
    <w:rsid w:val="00367459"/>
    <w:rsid w:val="003B1B3D"/>
    <w:rsid w:val="003B5AF0"/>
    <w:rsid w:val="003E7262"/>
    <w:rsid w:val="00420B6D"/>
    <w:rsid w:val="0044681E"/>
    <w:rsid w:val="004E448C"/>
    <w:rsid w:val="004F66A4"/>
    <w:rsid w:val="004F7780"/>
    <w:rsid w:val="00524A37"/>
    <w:rsid w:val="00555B18"/>
    <w:rsid w:val="00575838"/>
    <w:rsid w:val="00590498"/>
    <w:rsid w:val="00600363"/>
    <w:rsid w:val="00606715"/>
    <w:rsid w:val="0061595A"/>
    <w:rsid w:val="0064723B"/>
    <w:rsid w:val="006C0E6E"/>
    <w:rsid w:val="0075728E"/>
    <w:rsid w:val="007D1BDA"/>
    <w:rsid w:val="007F5EF9"/>
    <w:rsid w:val="008570B7"/>
    <w:rsid w:val="00880A8D"/>
    <w:rsid w:val="0088477E"/>
    <w:rsid w:val="0093225B"/>
    <w:rsid w:val="009C65CB"/>
    <w:rsid w:val="009D6124"/>
    <w:rsid w:val="009E4A03"/>
    <w:rsid w:val="00A01435"/>
    <w:rsid w:val="00A139F6"/>
    <w:rsid w:val="00A15049"/>
    <w:rsid w:val="00A974A7"/>
    <w:rsid w:val="00AA7EA6"/>
    <w:rsid w:val="00B0444A"/>
    <w:rsid w:val="00B065A5"/>
    <w:rsid w:val="00B20824"/>
    <w:rsid w:val="00B87BDF"/>
    <w:rsid w:val="00BE448D"/>
    <w:rsid w:val="00C12EAC"/>
    <w:rsid w:val="00C316B4"/>
    <w:rsid w:val="00CF4602"/>
    <w:rsid w:val="00E454F7"/>
    <w:rsid w:val="00E4595B"/>
    <w:rsid w:val="00EA22E5"/>
    <w:rsid w:val="00F0769C"/>
    <w:rsid w:val="00F50B87"/>
    <w:rsid w:val="00F742BE"/>
    <w:rsid w:val="00FA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2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5E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7F4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27F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22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25B"/>
  </w:style>
  <w:style w:type="paragraph" w:styleId="Footer">
    <w:name w:val="footer"/>
    <w:basedOn w:val="Normal"/>
    <w:link w:val="FooterChar"/>
    <w:uiPriority w:val="99"/>
    <w:unhideWhenUsed/>
    <w:rsid w:val="009322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25B"/>
  </w:style>
  <w:style w:type="paragraph" w:styleId="NoSpacing">
    <w:name w:val="No Spacing"/>
    <w:basedOn w:val="Normal"/>
    <w:link w:val="NoSpacingChar"/>
    <w:uiPriority w:val="1"/>
    <w:qFormat/>
    <w:rsid w:val="000A6E79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0A6E79"/>
    <w:rPr>
      <w:rFonts w:ascii="Calibri" w:eastAsia="Times New Roman" w:hAnsi="Calibri" w:cs="Arial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23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5E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7F4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27F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22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25B"/>
  </w:style>
  <w:style w:type="paragraph" w:styleId="Footer">
    <w:name w:val="footer"/>
    <w:basedOn w:val="Normal"/>
    <w:link w:val="FooterChar"/>
    <w:uiPriority w:val="99"/>
    <w:unhideWhenUsed/>
    <w:rsid w:val="009322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25B"/>
  </w:style>
  <w:style w:type="paragraph" w:styleId="NoSpacing">
    <w:name w:val="No Spacing"/>
    <w:basedOn w:val="Normal"/>
    <w:link w:val="NoSpacingChar"/>
    <w:uiPriority w:val="1"/>
    <w:qFormat/>
    <w:rsid w:val="000A6E79"/>
    <w:pPr>
      <w:bidi w:val="0"/>
      <w:spacing w:after="0" w:line="240" w:lineRule="auto"/>
    </w:pPr>
    <w:rPr>
      <w:rFonts w:ascii="Calibri" w:eastAsia="Times New Roman" w:hAnsi="Calibri" w:cs="Arial"/>
      <w:sz w:val="20"/>
      <w:szCs w:val="20"/>
      <w:lang w:bidi="en-US"/>
    </w:rPr>
  </w:style>
  <w:style w:type="character" w:customStyle="1" w:styleId="NoSpacingChar">
    <w:name w:val="No Spacing Char"/>
    <w:link w:val="NoSpacing"/>
    <w:uiPriority w:val="1"/>
    <w:rsid w:val="000A6E79"/>
    <w:rPr>
      <w:rFonts w:ascii="Calibri" w:eastAsia="Times New Roman" w:hAnsi="Calibri" w:cs="Arial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youtube.com/watch?v=aY0ySyLKBsE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krqsIsYwDp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239</Words>
  <Characters>1367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Carmit Pion</cp:lastModifiedBy>
  <cp:revision>3</cp:revision>
  <dcterms:created xsi:type="dcterms:W3CDTF">2015-12-29T11:35:00Z</dcterms:created>
  <dcterms:modified xsi:type="dcterms:W3CDTF">2015-12-29T14:19:00Z</dcterms:modified>
</cp:coreProperties>
</file>